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402-ПП/3821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3821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1146,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1146,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402-ПП/3821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09:14:43.786;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09:14:43.786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